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4008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4567,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4567,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407-ПП/4008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16:40:21.846;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16:40:21.846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